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3676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1960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DES ECOLES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27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RAYMOND Gerard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64      RTE DE VILLORGET </w:t>
            </w:r>
            <w:bookmarkStart w:id="0" w:name="_GoBack"/>
            <w:bookmarkEnd w:id="0"/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450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les eaux vannes des toilettes.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une gouttière.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d'un réseau d'assainissement collectif. L'acquéreur aura l'obligation de raccorder l'ensemble des eaux usées au réseau d'assainissement.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41</Pages>
  <Words>14578</Words>
  <Characters>80180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julie</cp:lastModifiedBy>
  <dcterms:modified xsi:type="dcterms:W3CDTF">2018-05-14T15:17:00Z</dcterms:modified>
  <cp:revision>11</cp:revision>
  <dc:title>Informations générales</dc:title>
</cp:coreProperties>
</file>